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ело № 2-</w:t>
      </w:r>
      <w:r>
        <w:rPr>
          <w:rFonts w:ascii="Times New Roman" w:eastAsia="Times New Roman" w:hAnsi="Times New Roman" w:cs="Times New Roman"/>
          <w:sz w:val="26"/>
          <w:szCs w:val="26"/>
        </w:rPr>
        <w:t>2991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08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keepNext/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УИД </w:t>
      </w: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-01-202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-00</w:t>
      </w:r>
      <w:r>
        <w:rPr>
          <w:rFonts w:ascii="Times New Roman" w:eastAsia="Times New Roman" w:hAnsi="Times New Roman" w:cs="Times New Roman"/>
          <w:sz w:val="26"/>
          <w:szCs w:val="26"/>
        </w:rPr>
        <w:t>4244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57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ород </w:t>
      </w:r>
      <w:r>
        <w:rPr>
          <w:rFonts w:ascii="Times New Roman" w:eastAsia="Times New Roman" w:hAnsi="Times New Roman" w:cs="Times New Roman"/>
          <w:sz w:val="26"/>
          <w:szCs w:val="26"/>
        </w:rPr>
        <w:t>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24 июля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Омельченко Т.Р.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порядке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упрощенного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производства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Непубличного акционерного общества Профессиональная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организация «Первое клиентское бюро»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Проводниковой Ольге Валентиновне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потребительского займа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232.2, 232.4 Г</w:t>
      </w:r>
      <w:r>
        <w:rPr>
          <w:rFonts w:ascii="Times New Roman" w:eastAsia="Times New Roman" w:hAnsi="Times New Roman" w:cs="Times New Roman"/>
          <w:sz w:val="26"/>
          <w:szCs w:val="26"/>
        </w:rPr>
        <w:t>ПК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Непубличного акционерного общества Профессиональная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организация «Первое клиентское бюро»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(ИНН 2723115222)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Проводниковой Ольге Валентиновне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ИНН </w:t>
      </w:r>
      <w:r>
        <w:rPr>
          <w:rStyle w:val="cat-UserDefinedgrp-16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потребительского займа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удовлетворить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Проводниковой Ольги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Валентиновн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Непубличного акционерного общества Профессиональная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организация «Первое клиентское бюро»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сумму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потребительского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займа </w:t>
      </w:r>
      <w:r>
        <w:rPr>
          <w:rStyle w:val="cat-UserDefinedgrp-17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основной долг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22000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 копеек, проценты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8348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копе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в размере 909 рублей 25 копеек,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государственную пошлину в размере 4000 рублей 00 копеек.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пятнадцати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160" w:line="259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Т.Р. Омельченко</w:t>
      </w:r>
    </w:p>
    <w:p>
      <w:pPr>
        <w:spacing w:before="0" w:after="0"/>
        <w:jc w:val="both"/>
      </w:pPr>
      <w:r>
        <w:rPr>
          <w:rStyle w:val="cat-UserDefinedgrp-18rplc-22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6rplc-10">
    <w:name w:val="cat-UserDefined grp-16 rplc-10"/>
    <w:basedOn w:val="DefaultParagraphFont"/>
  </w:style>
  <w:style w:type="character" w:customStyle="1" w:styleId="cat-UserDefinedgrp-17rplc-13">
    <w:name w:val="cat-UserDefined grp-17 rplc-13"/>
    <w:basedOn w:val="DefaultParagraphFont"/>
  </w:style>
  <w:style w:type="character" w:customStyle="1" w:styleId="cat-UserDefinedgrp-18rplc-22">
    <w:name w:val="cat-UserDefined grp-18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